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21920">
      <w:pPr>
        <w:jc w:val="left"/>
      </w:pPr>
      <w:bookmarkStart w:id="0" w:name="_GoBack"/>
      <w:bookmarkEnd w:id="0"/>
      <w:r>
        <w:rPr>
          <w:b/>
          <w:sz w:val="40"/>
        </w:rPr>
        <w:t>Tool 2 — Proof Pack Request Email</w:t>
      </w:r>
    </w:p>
    <w:p w14:paraId="1522C397">
      <w:pPr>
        <w:spacing w:after="240"/>
      </w:pPr>
      <w:r>
        <w:t>Copy/paste this email to request evidence that proves production readiness.</w:t>
      </w:r>
    </w:p>
    <w:p w14:paraId="28384347">
      <w:pPr>
        <w:spacing w:before="200" w:after="80"/>
      </w:pPr>
      <w:r>
        <w:rPr>
          <w:b/>
          <w:sz w:val="28"/>
        </w:rPr>
        <w:t>Subject</w:t>
      </w:r>
    </w:p>
    <w:p w14:paraId="3B12D4CF">
      <w:r>
        <w:t>Request for Proof Pack (to confirm production readiness)</w:t>
      </w:r>
    </w:p>
    <w:p w14:paraId="52359FFB">
      <w:pPr>
        <w:spacing w:before="200" w:after="80"/>
      </w:pPr>
      <w:r>
        <w:rPr>
          <w:b/>
          <w:sz w:val="28"/>
        </w:rPr>
        <w:t>Email body</w:t>
      </w:r>
    </w:p>
    <w:p w14:paraId="10385B90">
      <w:r>
        <w:t>Hi [Name],</w:t>
      </w:r>
    </w:p>
    <w:p w14:paraId="3F1E60D3"/>
    <w:p w14:paraId="18572DD7">
      <w:r>
        <w:t>We’re shortlisting OEM/ODM partners for [product type] for [market] and [channel]. Before sampling, please share a concise “proof pack” (templates or anonymized examples are fine):</w:t>
      </w:r>
    </w:p>
    <w:p w14:paraId="14F29F1C"/>
    <w:p w14:paraId="0BDD18DA">
      <w:r>
        <w:t>Group 1 — Product identity &amp; QC targets</w:t>
      </w:r>
    </w:p>
    <w:p w14:paraId="4D6519DE">
      <w:r>
        <w:t>- Spec sheet with targets + tolerances</w:t>
      </w:r>
    </w:p>
    <w:p w14:paraId="6B3E4C3D">
      <w:r>
        <w:t>- QC release checklist (pass/fail rules)</w:t>
      </w:r>
    </w:p>
    <w:p w14:paraId="7AED6C3E">
      <w:r>
        <w:t>- Packaging component spec (for our pack type)</w:t>
      </w:r>
    </w:p>
    <w:p w14:paraId="6BD6E183"/>
    <w:p w14:paraId="68DE268E">
      <w:r>
        <w:t>Group 2 — Raw material compliance inputs</w:t>
      </w:r>
    </w:p>
    <w:p w14:paraId="7725201E">
      <w:r>
        <w:t>- COA + SDS for key actives/fragrance (recent examples)</w:t>
      </w:r>
    </w:p>
    <w:p w14:paraId="71CA20CA">
      <w:r>
        <w:t>- Supplier spec sheet/grade notes for key materials</w:t>
      </w:r>
    </w:p>
    <w:p w14:paraId="37245C3D">
      <w:r>
        <w:t>- Restricted/allergen approach (if applicable)</w:t>
      </w:r>
    </w:p>
    <w:p w14:paraId="329B92DE"/>
    <w:p w14:paraId="24E89C7E">
      <w:r>
        <w:t>Group 3 — Manufacturing &amp; traceability records</w:t>
      </w:r>
    </w:p>
    <w:p w14:paraId="1241655C">
      <w:r>
        <w:t>- Batch record template for this format</w:t>
      </w:r>
    </w:p>
    <w:p w14:paraId="24795675">
      <w:r>
        <w:t>- Lot coding / traceability example (anonymized)</w:t>
      </w:r>
    </w:p>
    <w:p w14:paraId="6E4A4519">
      <w:r>
        <w:t>- Retention sample policy + log example</w:t>
      </w:r>
    </w:p>
    <w:p w14:paraId="7564A127"/>
    <w:p w14:paraId="5B9B21B8">
      <w:r>
        <w:t>Group 4 — Testing + label/claim readiness</w:t>
      </w:r>
    </w:p>
    <w:p w14:paraId="75ED2CC6">
      <w:r>
        <w:t>- Stability / micro plan (what you test, acceptance limits)</w:t>
      </w:r>
    </w:p>
    <w:p w14:paraId="4F7D3859">
      <w:r>
        <w:t>- Packaging compatibility plan (what you validate)</w:t>
      </w:r>
    </w:p>
    <w:p w14:paraId="6C94261F">
      <w:r>
        <w:t>- Label/claim checklist for [market]</w:t>
      </w:r>
    </w:p>
    <w:p w14:paraId="6A61669F"/>
    <w:p w14:paraId="478A2AD2">
      <w:r>
        <w:t>If this pack looks solid, we’ll proceed to a brief alignment and sampling gates.</w:t>
      </w:r>
    </w:p>
    <w:p w14:paraId="31CE17C0"/>
    <w:p w14:paraId="4E9D0112">
      <w:r>
        <w:t>Best,</w:t>
      </w:r>
    </w:p>
    <w:p w14:paraId="4F56D6B3">
      <w:r>
        <w:t>[Your name]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9BC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1019</Characters>
  <Lines>0</Lines>
  <Paragraphs>0</Paragraphs>
  <TotalTime>0</TotalTime>
  <ScaleCrop>false</ScaleCrop>
  <LinksUpToDate>false</LinksUpToDate>
  <CharactersWithSpaces>1180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2026-01-30T07:28:27Z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D222187BBEA24744BC86DE372714F902_13</vt:lpwstr>
  </property>
</Properties>
</file>